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/>
  <w:body>
    <w:p w:rsidR="0062154A" w:rsidRDefault="0062154A" w:rsidP="00853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C:\Users\Анжелика\Pictures\21106808_1216743575096754_2557661442344549671_n.jpg" style="width:79.5pt;height:79.5pt;visibility:visible">
            <v:imagedata r:id="rId7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62154A" w:rsidRDefault="0062154A" w:rsidP="00F755AE">
      <w:pPr>
        <w:rPr>
          <w:rFonts w:ascii="Times New Roman" w:hAnsi="Times New Roman" w:cs="Times New Roman"/>
          <w:sz w:val="24"/>
          <w:szCs w:val="24"/>
        </w:rPr>
      </w:pPr>
    </w:p>
    <w:p w:rsidR="0062154A" w:rsidRPr="00AC3408" w:rsidRDefault="0062154A" w:rsidP="00F755AE">
      <w:pPr>
        <w:ind w:firstLine="709"/>
        <w:rPr>
          <w:rFonts w:ascii="Times New Roman" w:hAnsi="Times New Roman" w:cs="Times New Roman"/>
          <w:color w:val="4D169E"/>
          <w:sz w:val="24"/>
          <w:szCs w:val="24"/>
        </w:rPr>
      </w:pPr>
      <w:r w:rsidRPr="00AC3408">
        <w:rPr>
          <w:rFonts w:ascii="Times New Roman" w:hAnsi="Times New Roman" w:cs="Times New Roman"/>
          <w:color w:val="4D169E"/>
          <w:sz w:val="24"/>
          <w:szCs w:val="24"/>
        </w:rPr>
        <w:t xml:space="preserve">                                                           </w:t>
      </w:r>
    </w:p>
    <w:p w:rsidR="0062154A" w:rsidRPr="00AC3408" w:rsidRDefault="0062154A" w:rsidP="005B3B0D">
      <w:pPr>
        <w:ind w:firstLine="709"/>
        <w:jc w:val="center"/>
        <w:rPr>
          <w:rFonts w:ascii="Times New Roman" w:hAnsi="Times New Roman" w:cs="Times New Roman"/>
          <w:b/>
          <w:bCs/>
          <w:color w:val="4D169E"/>
          <w:sz w:val="32"/>
          <w:szCs w:val="32"/>
        </w:rPr>
      </w:pPr>
      <w:r w:rsidRPr="00AC3408">
        <w:rPr>
          <w:rFonts w:ascii="Times New Roman" w:hAnsi="Times New Roman" w:cs="Times New Roman"/>
          <w:b/>
          <w:bCs/>
          <w:color w:val="4D169E"/>
          <w:sz w:val="32"/>
          <w:szCs w:val="32"/>
        </w:rPr>
        <w:t>Муниципальный этап Всероссийского профессионального конкурса</w:t>
      </w:r>
    </w:p>
    <w:p w:rsidR="0062154A" w:rsidRPr="00AC3408" w:rsidRDefault="0062154A" w:rsidP="005B3B0D">
      <w:pPr>
        <w:ind w:firstLine="709"/>
        <w:jc w:val="center"/>
        <w:rPr>
          <w:rFonts w:ascii="Times New Roman" w:hAnsi="Times New Roman" w:cs="Times New Roman"/>
          <w:b/>
          <w:bCs/>
          <w:color w:val="4D169E"/>
          <w:sz w:val="32"/>
          <w:szCs w:val="32"/>
        </w:rPr>
      </w:pPr>
      <w:r w:rsidRPr="00AC3408">
        <w:rPr>
          <w:rFonts w:ascii="Times New Roman" w:hAnsi="Times New Roman" w:cs="Times New Roman"/>
          <w:b/>
          <w:bCs/>
          <w:color w:val="4D169E"/>
          <w:sz w:val="32"/>
          <w:szCs w:val="32"/>
        </w:rPr>
        <w:t>«Воспитатель года России» в 2020 году</w:t>
      </w: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left:0;text-align:left;margin-left:-21.15pt;margin-top:3.9pt;width:475.2pt;height:40.8pt;z-index:251659264;visibility:visible" filled="f" stroked="f">
            <v:textbox style="mso-next-textbox:#Поле 9">
              <w:txbxContent>
                <w:p w:rsidR="0062154A" w:rsidRPr="005B3B0D" w:rsidRDefault="0062154A" w:rsidP="00F755AE">
                  <w:pPr>
                    <w:jc w:val="center"/>
                    <w:rPr>
                      <w:rFonts w:ascii="Garamond" w:hAnsi="Garamond" w:cs="Garamond"/>
                      <w:b/>
                      <w:bCs/>
                      <w:color w:val="333399"/>
                    </w:rPr>
                  </w:pPr>
                  <w:r w:rsidRPr="00AC3408">
                    <w:rPr>
                      <w:rFonts w:ascii="Garamond" w:hAnsi="Garamond" w:cs="Garamond"/>
                      <w:b/>
                      <w:bCs/>
                      <w:color w:val="4D169E"/>
                      <w:sz w:val="48"/>
                      <w:szCs w:val="48"/>
                    </w:rPr>
                    <w:t>в номинации «Лучший воспитатель</w:t>
                  </w:r>
                  <w:r w:rsidRPr="005B3B0D">
                    <w:rPr>
                      <w:rFonts w:ascii="Garamond" w:hAnsi="Garamond" w:cs="Garamond"/>
                      <w:b/>
                      <w:bCs/>
                      <w:color w:val="333399"/>
                      <w:sz w:val="48"/>
                      <w:szCs w:val="48"/>
                    </w:rPr>
                    <w:t>»</w:t>
                  </w:r>
                </w:p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  <w:p w:rsidR="0062154A" w:rsidRDefault="0062154A" w:rsidP="00602E5B"/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20EC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  <w:r>
        <w:rPr>
          <w:noProof/>
        </w:rPr>
        <w:pict>
          <v:shape id="Поле 10" o:spid="_x0000_s1027" type="#_x0000_t202" style="position:absolute;left:0;text-align:left;margin-left:-29.65pt;margin-top:7.5pt;width:504.9pt;height:149.2pt;z-index:251657216;visibility:visible" filled="f" stroked="f">
            <v:textbox style="mso-next-textbox:#Поле 10">
              <w:txbxContent>
                <w:p w:rsidR="0062154A" w:rsidRPr="00AC3408" w:rsidRDefault="0062154A" w:rsidP="00602E5B">
                  <w:pPr>
                    <w:jc w:val="center"/>
                    <w:rPr>
                      <w:color w:val="4D169E"/>
                      <w:sz w:val="27"/>
                      <w:szCs w:val="27"/>
                    </w:rPr>
                  </w:pPr>
                </w:p>
                <w:p w:rsidR="0062154A" w:rsidRPr="00AC3408" w:rsidRDefault="0062154A" w:rsidP="00602E5B">
                  <w:pPr>
                    <w:jc w:val="center"/>
                    <w:rPr>
                      <w:b/>
                      <w:bCs/>
                      <w:color w:val="4D169E"/>
                      <w:sz w:val="32"/>
                      <w:szCs w:val="32"/>
                    </w:rPr>
                  </w:pPr>
                </w:p>
                <w:p w:rsidR="0062154A" w:rsidRPr="00AC3408" w:rsidRDefault="0062154A" w:rsidP="00602E5B">
                  <w:pPr>
                    <w:jc w:val="center"/>
                    <w:rPr>
                      <w:b/>
                      <w:bCs/>
                      <w:color w:val="4D169E"/>
                      <w:sz w:val="36"/>
                      <w:szCs w:val="36"/>
                    </w:rPr>
                  </w:pPr>
                  <w:r w:rsidRPr="00AC3408">
                    <w:rPr>
                      <w:b/>
                      <w:bCs/>
                      <w:color w:val="4D169E"/>
                      <w:sz w:val="36"/>
                      <w:szCs w:val="36"/>
                    </w:rPr>
                    <w:t>КОНКУРСНЫЕ МАТЕРИАЛЫ</w:t>
                  </w:r>
                </w:p>
                <w:p w:rsidR="0062154A" w:rsidRDefault="0062154A" w:rsidP="00602E5B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 воспитатель муниципального бюджетного дошкольного образовательного учреждения «Детский сад комбинированного вида № 46»</w:t>
                  </w:r>
                </w:p>
                <w:p w:rsidR="0062154A" w:rsidRPr="00D71138" w:rsidRDefault="0062154A" w:rsidP="00602E5B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города Невинномысска</w:t>
                  </w:r>
                  <w:r w:rsidRPr="00D71138">
                    <w:rPr>
                      <w:b/>
                      <w:bCs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9A3EE8">
      <w:pPr>
        <w:ind w:firstLine="709"/>
        <w:rPr>
          <w:rFonts w:ascii="Times New Roman" w:hAnsi="Times New Roman" w:cs="Times New Roman"/>
        </w:rPr>
      </w:pPr>
    </w:p>
    <w:p w:rsidR="0062154A" w:rsidRPr="00D20ECE" w:rsidRDefault="0062154A" w:rsidP="00477737">
      <w:pPr>
        <w:rPr>
          <w:rFonts w:ascii="Times New Roman" w:hAnsi="Times New Roman" w:cs="Times New Roman"/>
        </w:rPr>
      </w:pPr>
    </w:p>
    <w:p w:rsidR="0062154A" w:rsidRDefault="0062154A" w:rsidP="00E12554">
      <w:pPr>
        <w:rPr>
          <w:rFonts w:ascii="Times New Roman" w:hAnsi="Times New Roman" w:cs="Times New Roman"/>
          <w:sz w:val="24"/>
          <w:szCs w:val="24"/>
        </w:rPr>
      </w:pPr>
    </w:p>
    <w:p w:rsidR="0062154A" w:rsidRPr="00AC3408" w:rsidRDefault="0062154A" w:rsidP="00D77CA8">
      <w:pPr>
        <w:jc w:val="center"/>
        <w:rPr>
          <w:rFonts w:ascii="Times New Roman" w:hAnsi="Times New Roman" w:cs="Times New Roman"/>
          <w:b/>
          <w:bCs/>
          <w:color w:val="4D169E"/>
          <w:sz w:val="48"/>
          <w:szCs w:val="48"/>
        </w:rPr>
      </w:pPr>
      <w:r w:rsidRPr="00AC3408">
        <w:rPr>
          <w:rFonts w:ascii="Times New Roman" w:hAnsi="Times New Roman" w:cs="Times New Roman"/>
          <w:b/>
          <w:bCs/>
          <w:color w:val="4D169E"/>
          <w:sz w:val="48"/>
          <w:szCs w:val="48"/>
        </w:rPr>
        <w:t>Несмашная Людмила Сергеевна</w:t>
      </w: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pict>
          <v:shape id="Поле 5" o:spid="_x0000_s1028" type="#_x0000_t202" style="position:absolute;left:0;text-align:left;margin-left:10pt;margin-top:1.3pt;width:430.3pt;height:297pt;z-index:251658240;visibility:visible;v-text-anchor:middle" filled="f" stroked="f" strokecolor="#9bbb59" strokeweight="1pt">
            <v:stroke dashstyle="dash"/>
            <v:textbox style="mso-next-textbox:#Поле 5">
              <w:txbxContent>
                <w:p w:rsidR="0062154A" w:rsidRPr="00FE41E0" w:rsidRDefault="0062154A" w:rsidP="00D15A72">
                  <w:pPr>
                    <w:jc w:val="center"/>
                  </w:pPr>
                  <w:r>
                    <w:pict>
                      <v:shape id="_x0000_i1028" type="#_x0000_t75" style="width:236.25pt;height:315.75pt">
                        <v:imagedata r:id="rId8" o:title=""/>
                      </v:shape>
                    </w:pict>
                  </w:r>
                  <w:r w:rsidRPr="007A72E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pict>
                      <v:shape id="Рисунок 2" o:spid="_x0000_i1029" type="#_x0000_t75" style="width:295.5pt;height:222.7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roundrect id="Скругленный прямоугольник 7" o:spid="_x0000_s1029" style="position:absolute;left:0;text-align:left;margin-left:-15pt;margin-top:702pt;width:476.6pt;height:77.1pt;z-index:251656192;visibility:visible;mso-position-horizontal-relative:margin;mso-position-vertical-relative:margin" arcsize="10923f" strokecolor="#4f81bd" strokeweight="5pt">
            <v:fill opacity="44461f"/>
            <v:stroke linestyle="thickThin"/>
            <v:shadow color="#868686"/>
            <v:textbox style="mso-next-textbox:#Скругленный прямоугольник 7">
              <w:txbxContent>
                <w:p w:rsidR="0062154A" w:rsidRPr="00AC3408" w:rsidRDefault="0062154A" w:rsidP="00602E5B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AC3408">
                    <w:rPr>
                      <w:b/>
                      <w:bCs/>
                      <w:sz w:val="44"/>
                      <w:szCs w:val="44"/>
                    </w:rPr>
                    <w:t xml:space="preserve"> «Лучший способ воспитать хороших детей – это сделать их счастливыми!»</w:t>
                  </w:r>
                </w:p>
              </w:txbxContent>
            </v:textbox>
            <w10:wrap type="square" anchorx="margin" anchory="margin"/>
          </v:roundrect>
        </w:pict>
      </w:r>
    </w:p>
    <w:tbl>
      <w:tblPr>
        <w:tblW w:w="0" w:type="auto"/>
        <w:tblInd w:w="-106" w:type="dxa"/>
        <w:tblLook w:val="01E0"/>
      </w:tblPr>
      <w:tblGrid>
        <w:gridCol w:w="3279"/>
      </w:tblGrid>
      <w:tr w:rsidR="0062154A" w:rsidRPr="006D6253">
        <w:tc>
          <w:tcPr>
            <w:tcW w:w="3279" w:type="dxa"/>
          </w:tcPr>
          <w:p w:rsidR="0062154A" w:rsidRDefault="0062154A" w:rsidP="00D15A72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62154A" w:rsidRDefault="0062154A" w:rsidP="00466006">
            <w:pPr>
              <w:tabs>
                <w:tab w:val="left" w:pos="426"/>
              </w:tabs>
              <w:jc w:val="right"/>
              <w:rPr>
                <w:sz w:val="27"/>
                <w:szCs w:val="27"/>
              </w:rPr>
            </w:pPr>
          </w:p>
          <w:p w:rsidR="0062154A" w:rsidRDefault="0062154A" w:rsidP="00D15A72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62154A" w:rsidRDefault="0062154A" w:rsidP="00D15A72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62154A" w:rsidRDefault="0062154A" w:rsidP="00D15A72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  <w:p w:rsidR="0062154A" w:rsidRDefault="0062154A" w:rsidP="00734B73">
            <w:pPr>
              <w:tabs>
                <w:tab w:val="left" w:pos="426"/>
              </w:tabs>
              <w:jc w:val="center"/>
            </w:pPr>
          </w:p>
        </w:tc>
      </w:tr>
    </w:tbl>
    <w:p w:rsidR="0062154A" w:rsidRDefault="0062154A" w:rsidP="004777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4777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  <w:bookmarkStart w:id="0" w:name="_GoBack"/>
      <w:r w:rsidRPr="007A72E1"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30" type="#_x0000_t174" style="width:334.5pt;height:51.75pt" adj=",10800" fillcolor="#3cf" strokecolor="blue" strokeweight="1pt">
            <v:fill r:id="rId10" o:title=""/>
            <v:shadow on="t" color="#009" offset="7pt,-7pt"/>
            <v:textpath style="font-family:&quot;Impact&quot;;v-text-spacing:52429f;v-text-kern:t" trim="t" fitpath="t" string="Интернет-портфолио"/>
          </v:shape>
        </w:pict>
      </w:r>
      <w:bookmarkEnd w:id="0"/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  <w:t>ССЫЛКА НА СТРАНИЦУ</w:t>
      </w: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  <w:t>НЕСМАШНОЙ</w:t>
      </w: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  <w:t>ЛЮДМИЛЫ СЕРГЕЕВНЫ</w:t>
      </w: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  <w:r w:rsidRPr="00AC3408"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  <w:t>http://ds46nev.ru/?page_id=2188</w:t>
      </w: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A70FDE">
      <w:pPr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</w:p>
    <w:p w:rsidR="0062154A" w:rsidRPr="004D5DF2" w:rsidRDefault="0062154A" w:rsidP="00B36618">
      <w:pPr>
        <w:jc w:val="center"/>
        <w:rPr>
          <w:rFonts w:ascii="Times New Roman" w:hAnsi="Times New Roman" w:cs="Times New Roman"/>
          <w:noProof/>
          <w:color w:val="4D169E"/>
          <w:sz w:val="24"/>
          <w:szCs w:val="24"/>
        </w:rPr>
      </w:pPr>
    </w:p>
    <w:p w:rsidR="0062154A" w:rsidRPr="004D5DF2" w:rsidRDefault="0062154A" w:rsidP="00B36618">
      <w:pPr>
        <w:jc w:val="center"/>
        <w:rPr>
          <w:rFonts w:ascii="Times New Roman" w:hAnsi="Times New Roman" w:cs="Times New Roman"/>
          <w:noProof/>
          <w:color w:val="4D169E"/>
          <w:sz w:val="24"/>
          <w:szCs w:val="24"/>
        </w:rPr>
      </w:pPr>
    </w:p>
    <w:p w:rsidR="0062154A" w:rsidRPr="004D5DF2" w:rsidRDefault="0062154A" w:rsidP="00B36618">
      <w:pPr>
        <w:jc w:val="center"/>
        <w:rPr>
          <w:rFonts w:ascii="Times New Roman" w:hAnsi="Times New Roman" w:cs="Times New Roman"/>
          <w:noProof/>
          <w:color w:val="4D169E"/>
          <w:sz w:val="24"/>
          <w:szCs w:val="24"/>
        </w:rPr>
      </w:pPr>
    </w:p>
    <w:p w:rsidR="0062154A" w:rsidRPr="004D5DF2" w:rsidRDefault="0062154A" w:rsidP="00B36618">
      <w:pPr>
        <w:jc w:val="center"/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</w:pPr>
      <w:r w:rsidRPr="007A72E1">
        <w:rPr>
          <w:rFonts w:ascii="Times New Roman" w:hAnsi="Times New Roman" w:cs="Times New Roman"/>
          <w:b/>
          <w:bCs/>
          <w:noProof/>
          <w:color w:val="4D169E"/>
          <w:sz w:val="52"/>
          <w:szCs w:val="5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1" type="#_x0000_t158" style="width:397.5pt;height:51.75pt" fillcolor="#3cf" strokecolor="#009" strokeweight="1pt">
            <v:fill r:id="rId10" o:title=""/>
            <v:stroke r:id="rId10" o:title=""/>
            <v:shadow on="t" color="#009" offset="7pt,-7pt"/>
            <v:textpath style="font-family:&quot;Impact&quot;;v-text-spacing:52429f;v-text-kern:t" trim="t" fitpath="t" xscale="f" string="ПЕДАГОГИЧЕСКАЯ НАХОДКА"/>
          </v:shape>
        </w:pict>
      </w: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B3661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2154A" w:rsidRDefault="0062154A" w:rsidP="00905701">
      <w:pPr>
        <w:rPr>
          <w:rFonts w:ascii="Times New Roman" w:hAnsi="Times New Roman" w:cs="Times New Roman"/>
          <w:sz w:val="24"/>
          <w:szCs w:val="24"/>
        </w:rPr>
      </w:pPr>
    </w:p>
    <w:p w:rsidR="0062154A" w:rsidRDefault="0062154A" w:rsidP="00905701">
      <w:pPr>
        <w:rPr>
          <w:rFonts w:ascii="Times New Roman" w:hAnsi="Times New Roman" w:cs="Times New Roman"/>
          <w:sz w:val="24"/>
          <w:szCs w:val="24"/>
        </w:rPr>
      </w:pPr>
    </w:p>
    <w:p w:rsidR="0062154A" w:rsidRDefault="0062154A" w:rsidP="00905701">
      <w:pPr>
        <w:rPr>
          <w:rFonts w:ascii="Times New Roman" w:hAnsi="Times New Roman" w:cs="Times New Roman"/>
          <w:sz w:val="24"/>
          <w:szCs w:val="24"/>
        </w:rPr>
      </w:pPr>
    </w:p>
    <w:p w:rsidR="0062154A" w:rsidRDefault="0062154A" w:rsidP="00905701">
      <w:pPr>
        <w:rPr>
          <w:rFonts w:ascii="Times New Roman" w:hAnsi="Times New Roman" w:cs="Times New Roman"/>
          <w:sz w:val="24"/>
          <w:szCs w:val="24"/>
        </w:rPr>
      </w:pPr>
    </w:p>
    <w:p w:rsidR="0062154A" w:rsidRDefault="0062154A" w:rsidP="00905701">
      <w:pPr>
        <w:rPr>
          <w:rFonts w:ascii="Times New Roman" w:hAnsi="Times New Roman" w:cs="Times New Roman"/>
          <w:sz w:val="24"/>
          <w:szCs w:val="24"/>
        </w:rPr>
      </w:pPr>
    </w:p>
    <w:p w:rsidR="0062154A" w:rsidRDefault="0062154A" w:rsidP="009964AE">
      <w:pPr>
        <w:pStyle w:val="NoSpacing"/>
        <w:ind w:hanging="1134"/>
        <w:jc w:val="both"/>
      </w:pPr>
      <w:r>
        <w:t xml:space="preserve">                                                                                         </w:t>
      </w:r>
    </w:p>
    <w:p w:rsidR="0062154A" w:rsidRDefault="0062154A" w:rsidP="009964AE">
      <w:pPr>
        <w:pStyle w:val="NoSpacing"/>
        <w:ind w:hanging="1134"/>
        <w:jc w:val="both"/>
        <w:rPr>
          <w:rFonts w:cs="Arial"/>
        </w:rPr>
      </w:pPr>
    </w:p>
    <w:p w:rsidR="0062154A" w:rsidRDefault="0062154A" w:rsidP="009964AE">
      <w:pPr>
        <w:pStyle w:val="NoSpacing"/>
        <w:ind w:hanging="1134"/>
        <w:jc w:val="both"/>
        <w:rPr>
          <w:rFonts w:cs="Arial"/>
        </w:rPr>
      </w:pPr>
    </w:p>
    <w:p w:rsidR="0062154A" w:rsidRDefault="0062154A" w:rsidP="009964AE">
      <w:pPr>
        <w:pStyle w:val="NoSpacing"/>
        <w:ind w:hanging="1134"/>
        <w:jc w:val="both"/>
        <w:rPr>
          <w:rFonts w:cs="Arial"/>
        </w:rPr>
      </w:pPr>
    </w:p>
    <w:p w:rsidR="0062154A" w:rsidRDefault="0062154A" w:rsidP="009964AE">
      <w:pPr>
        <w:pStyle w:val="NoSpacing"/>
        <w:ind w:hanging="1134"/>
        <w:jc w:val="both"/>
        <w:rPr>
          <w:rFonts w:cs="Arial"/>
        </w:rPr>
      </w:pPr>
    </w:p>
    <w:p w:rsidR="0062154A" w:rsidRDefault="0062154A" w:rsidP="009964AE">
      <w:pPr>
        <w:pStyle w:val="NoSpacing"/>
        <w:ind w:hanging="1134"/>
        <w:jc w:val="both"/>
        <w:rPr>
          <w:rFonts w:cs="Arial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«Патриотизм – это чувство, которое делает народ, каждого человека ответственным за жизнь страны. Без патриотизма нет такой ответственности. Если я не думаю о своём народе, то у меня нет дома, нет корней. Человек  без патриотизма, по сути, не имеет своей страны. А «человек мира» это тоже самое, что бездомный человек». </w:t>
      </w:r>
    </w:p>
    <w:p w:rsidR="0062154A" w:rsidRDefault="0062154A" w:rsidP="00801F25">
      <w:pPr>
        <w:rPr>
          <w:rFonts w:ascii="Times New Roman" w:hAnsi="Times New Roman" w:cs="Times New Roman"/>
          <w:sz w:val="28"/>
          <w:szCs w:val="28"/>
        </w:rPr>
      </w:pPr>
      <w:r w:rsidRPr="00801F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Патриарх Алексий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62154A" w:rsidRDefault="0062154A" w:rsidP="00801F25">
      <w:pPr>
        <w:pStyle w:val="NoSpacing"/>
        <w:jc w:val="both"/>
        <w:rPr>
          <w:rFonts w:cs="Arial"/>
        </w:rPr>
      </w:pPr>
    </w:p>
    <w:p w:rsidR="0062154A" w:rsidRDefault="0062154A" w:rsidP="009964AE">
      <w:pPr>
        <w:pStyle w:val="NoSpacing"/>
        <w:ind w:hanging="1134"/>
        <w:jc w:val="both"/>
        <w:rPr>
          <w:rFonts w:cs="Arial"/>
        </w:rPr>
      </w:pPr>
    </w:p>
    <w:p w:rsidR="0062154A" w:rsidRDefault="0062154A" w:rsidP="00AE76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767C">
        <w:rPr>
          <w:rFonts w:ascii="Times New Roman" w:hAnsi="Times New Roman" w:cs="Times New Roman"/>
          <w:b/>
          <w:bCs/>
          <w:sz w:val="28"/>
          <w:szCs w:val="28"/>
        </w:rPr>
        <w:t>Конспект НОД по патриотическому воспитанию в старшей группе</w:t>
      </w:r>
    </w:p>
    <w:p w:rsidR="0062154A" w:rsidRPr="00AE767C" w:rsidRDefault="0062154A" w:rsidP="00AE76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AE767C">
        <w:rPr>
          <w:rFonts w:ascii="Times New Roman" w:hAnsi="Times New Roman" w:cs="Times New Roman"/>
          <w:b/>
          <w:bCs/>
          <w:sz w:val="28"/>
          <w:szCs w:val="28"/>
        </w:rPr>
        <w:t>Наша малая Родина»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 w:rsidRPr="00AE767C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социально-коммуникативная.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 w:rsidRPr="00AE767C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беседа-путешествие.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 w:rsidRPr="00AE767C">
        <w:rPr>
          <w:rFonts w:ascii="Times New Roman" w:hAnsi="Times New Roman" w:cs="Times New Roman"/>
          <w:b/>
          <w:bCs/>
          <w:sz w:val="28"/>
          <w:szCs w:val="28"/>
        </w:rPr>
        <w:t>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Л.С. Несмашная, воспитатель старшей группы «Звёздочки».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 w:rsidRPr="00AE767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к родному краю, вызвать у детей чувства гордости за свой город.</w:t>
      </w:r>
    </w:p>
    <w:p w:rsidR="0062154A" w:rsidRPr="00AE767C" w:rsidRDefault="0062154A" w:rsidP="00AE76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767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с улицами города Невинномысска, учить называть свою улицу; обогащать словарный запас детей;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сформировать элементарные понятия о большой и малой Родине; 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расширять знания детей об улицах города, о зданиях, которые находятся на них;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представления у детей о профессиях горожан;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умении составлять небольшие связанные рассказы, используя полученные ранее знания, развивать диалогическую речь.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-упражнять детей в подборе определений к словам;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бережное и заботливое отношение к родному краю, культуру поведения, развивать интерес к познанию родного края.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 w:rsidRPr="00AE767C">
        <w:rPr>
          <w:rFonts w:ascii="Times New Roman" w:hAnsi="Times New Roman" w:cs="Times New Roman"/>
          <w:b/>
          <w:bCs/>
          <w:sz w:val="28"/>
          <w:szCs w:val="28"/>
        </w:rPr>
        <w:t>Материал к занятию:</w:t>
      </w:r>
      <w:r>
        <w:rPr>
          <w:rFonts w:ascii="Times New Roman" w:hAnsi="Times New Roman" w:cs="Times New Roman"/>
          <w:sz w:val="28"/>
          <w:szCs w:val="28"/>
        </w:rPr>
        <w:t xml:space="preserve"> фотографии предприятий, организаций, памятников города, загадки по теме НОД, фотографии с изображением улиц, макет по ПДД.</w:t>
      </w:r>
    </w:p>
    <w:p w:rsidR="0062154A" w:rsidRPr="00AE767C" w:rsidRDefault="0062154A" w:rsidP="00AE76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767C">
        <w:rPr>
          <w:rFonts w:ascii="Times New Roman" w:hAnsi="Times New Roman" w:cs="Times New Roman"/>
          <w:b/>
          <w:bCs/>
          <w:sz w:val="28"/>
          <w:szCs w:val="28"/>
        </w:rPr>
        <w:t>Методические приёмы: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Родине, о родном городе.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слово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Загадывание загадок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«Правильно это или нет?»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мячом «Комплимент городу»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Обобщающая беседа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стихов детьми.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беседа: беседа о родном городе, рассматривание иллюстраций, чтение художественной литературы, коллективное рисование «Мой любимый город», создание альбома «Предприятия и организации г. Невинномысска».</w:t>
      </w:r>
    </w:p>
    <w:p w:rsidR="0062154A" w:rsidRPr="00AE767C" w:rsidRDefault="0062154A" w:rsidP="00AE76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НОД: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 я предлагаю вам образовать круг. Покажите свои ладошки, потрите их. Что вы чувствует? Правильно тепло, это тепло ваших рук и тёплых сердец. Мы предлагаем друг другу своё тепло, и начиная путешествие в мир знаний, говорим: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 настало, солнышко встало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нам: - Отправляясь в добрый путь!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Знания не позабудь!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путь наш сегодня ведёт нас с вами в наш  родной город.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где мы с вами живём? (Ответы  детей)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ещё, можно назвать то место где мы живём? (Родина)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такое Родина? (Рассуждения детей)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каждого понятие Родина своё. Хотите узнать, что значит для меня Родина? (краткий рассказ)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вы считаете, Невинномысск – это большая или малая Родина? (ответы детей)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Сегодня мы с вами совершим путешествие по нашей малой родине, по её улицам. Начнём это путешествие со стихотворения. 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городу этот стишок подарю, 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Невинномысск, я всем сердцем люблю.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узнать почему,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Сложила стишок я ему?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на вопрос мой очень простой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Невинномысск – мой город родной!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Даша. Теперь пора занять места в нашем экскурсионном «автобусе» и отправиться по улицам города Невинномысска. Пока автобус едет мы с вами поговорим.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 уже знаете, что каждый город поделен на улицы. Каждая улица имеет своё название. Давайте вспомним на какой улице находится наш детский сад? (Ответы).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ты, Саша (Лиза, Кирилл, и т.д.) на какой улице живёшь? Молодцы, вы все знаете названия своих улиц.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знаете ли вы, что такое улица? (Рассуждения детей)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МАКЕТА ПО ПДД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улица – это дорога между домами. Улицы бывают длинные и короткие, это зависит от того сколько домов на улице. Она состоит из двух частей. (Дети показывают на макете) 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называются эти части? (проезжая часть и тротуар) (Закрепление ПДД)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улицы бывают широкие и узкие, тихие и шумные. В каждом городе есть главная центральная улица. Есть она и в нашем городе. Вспомните, пожалуйста, как называется главная улица Невинномысска? (Гагарина)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предприятия, памятники, организации находятся на ней? (Сбербанк России, детская поликлиника, библиотека, администрация нашего города, памятник казакам-основателям города, обелиск «Вечная Слава», Институт НГГТИ, центральный рынок.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фотографий на стенде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сейчас, чтобы продолжить путешествие, нам надо размяться.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 городу идём (маршируют)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Звонко песенку поём (хлопают) 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 улице шагаем (маршируют)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ровно поднимаем (идут вытягивая носок)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Делай  шаг – раз, два (маршируют)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Взмах руками – три, четыре (машут руками)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Повернулась голова (вправо, влево)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вверх и ноги шире (поднимают руки)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Прыгнем вместе высоко (прыгают)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побегаем легко (бег на месте)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 наше путешествие. Сейчас мы идём по улице Гагарина, а вот какое-то задание. Чтобы узнать, что это, надо отгадать загадку: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Стоит весёлый светлый дом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проворных много в нём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пишут и считают,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Рисуют и читают (Школа)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люди каких профессий работают в школе? (ответы)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продолжается. Сейчас мы с вами на улице Степной.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Шумят повсюду поезда, и едут люди кто куда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всех сторон, со всех концов, 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ждёт прибытий поездов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Того мы приглашаем в зал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..(вокзал)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каких профессий трудятся на железной дороге? (ответы)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отправляемся на улицу Трудовая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кто-то заболел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идут лечиться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городскую, детскую… (больницу)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работает в больнице?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опять с вами на улице Гагарина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можешь здесь купить конверт.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Послать посылку срочно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передать привет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это здание … (почта)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работает на почте?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нами улица Менделеева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Паста ароматная, щеточка приятная, 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ними дети все знакомы,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Чистят зубки у себя дома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Делай это каждый день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забудь, что значит лень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 зубы смолоду,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надо обращайся к (стоматологу)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работает в стоматологической поликлинике?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закончилось наше путешествие по улицам родного города. Вы любознательные путешественники. 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любите свой город? А свою Родину? (ответы)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свами поиграем в игру «Правильно это или нет?» и сразу станет понятно умеете ли вы заботиться о своей родине. Я буду задавать вопросы, а вы, если это правильно – хлопайте в ладоши, а если неправильно – топайте.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1.Переходить дорогу на красный свет светофора?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2.Сажать деревья и цветы?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3.Бросать мусор на землю?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4.Ухаживать за животными и птицами?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5.Рвать цветы на клумбах?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6.Кричать шуметь в общественных местах?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ребята, вы действительно любите свой город. Давайте встанем в круг, как в начале нашего путешествия, и поиграем с мячом, я буду бросать мяч, кто поймает мяч должен будет назвать наш город любимым приятным словом, отвечающим на вопрос какой?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(молодой, красивый, спортивный, уютный, родной, гостеприимный, любимый, зелёный, и т.д.)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 читает стихотворение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– слово большое, большое!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не бывает на свете чудес,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сказать это слово с душою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Глубже морей оно, выше небес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нём умещается ровно полмира: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и папа, соседи, друзья.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родимый, родная квартира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Бабушка, садик, котёнок… и я.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 читает стихотворение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 солнечный в ладошке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 сирени за окошком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щёчке родинка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тоже Родина</w:t>
      </w:r>
    </w:p>
    <w:p w:rsidR="0062154A" w:rsidRPr="007E3C03" w:rsidRDefault="0062154A" w:rsidP="00AE76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3C03">
        <w:rPr>
          <w:rFonts w:ascii="Times New Roman" w:hAnsi="Times New Roman" w:cs="Times New Roman"/>
          <w:b/>
          <w:bCs/>
          <w:sz w:val="28"/>
          <w:szCs w:val="28"/>
        </w:rPr>
        <w:t>Итог НОД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что вам понравилось в нашем путешествии?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Хотели бы вы ещё отправиться в путешествии по родному городу?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 ещё хотели узнать о Невинномысске?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я предлагаю вам в следующий раз совершить путешествие по памятным местам нашего города.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знаете, что из путешествия всегда привозят какие-нибудь сувениры? (да)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тоже подарить вам сувенир магнитик с изображением нашего города.</w:t>
      </w: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AE767C">
      <w:pPr>
        <w:rPr>
          <w:rFonts w:ascii="Times New Roman" w:hAnsi="Times New Roman" w:cs="Times New Roman"/>
          <w:sz w:val="28"/>
          <w:szCs w:val="28"/>
        </w:rPr>
      </w:pPr>
    </w:p>
    <w:p w:rsidR="0062154A" w:rsidRPr="003A319D" w:rsidRDefault="0062154A" w:rsidP="00AE767C">
      <w:pPr>
        <w:rPr>
          <w:rFonts w:ascii="Times New Roman" w:hAnsi="Times New Roman" w:cs="Times New Roman"/>
          <w:sz w:val="28"/>
          <w:szCs w:val="28"/>
        </w:rPr>
      </w:pPr>
    </w:p>
    <w:p w:rsidR="0062154A" w:rsidRDefault="0062154A" w:rsidP="00801F25">
      <w:pPr>
        <w:pStyle w:val="NoSpacing"/>
        <w:ind w:firstLine="709"/>
        <w:jc w:val="both"/>
        <w:rPr>
          <w:rFonts w:cs="Arial"/>
        </w:rPr>
      </w:pPr>
    </w:p>
    <w:p w:rsidR="0062154A" w:rsidRDefault="0062154A" w:rsidP="00801F25">
      <w:pPr>
        <w:pStyle w:val="NoSpacing"/>
        <w:ind w:firstLine="709"/>
        <w:jc w:val="both"/>
        <w:rPr>
          <w:rFonts w:cs="Arial"/>
        </w:rPr>
      </w:pPr>
    </w:p>
    <w:p w:rsidR="0062154A" w:rsidRDefault="0062154A" w:rsidP="00801F25">
      <w:pPr>
        <w:pStyle w:val="NoSpacing"/>
        <w:ind w:firstLine="709"/>
        <w:jc w:val="both"/>
        <w:rPr>
          <w:rFonts w:cs="Arial"/>
        </w:rPr>
      </w:pPr>
    </w:p>
    <w:p w:rsidR="0062154A" w:rsidRDefault="0062154A" w:rsidP="007E3C03">
      <w:pPr>
        <w:pStyle w:val="NoSpacing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E3C03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62154A" w:rsidRDefault="0062154A" w:rsidP="007E3C03">
      <w:pPr>
        <w:pStyle w:val="NoSpacing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72E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2" type="#_x0000_t75" style="width:375pt;height:339.75pt" o:allowoverlap="f">
            <v:imagedata r:id="rId11" o:title=""/>
          </v:shape>
        </w:pict>
      </w:r>
    </w:p>
    <w:p w:rsidR="0062154A" w:rsidRDefault="0062154A" w:rsidP="00605356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</w:p>
    <w:p w:rsidR="0062154A" w:rsidRDefault="0062154A" w:rsidP="00605356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7A72E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3" type="#_x0000_t75" style="width:380.25pt;height:247.5pt">
            <v:imagedata r:id="rId12" o:title=""/>
          </v:shape>
        </w:pict>
      </w: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CD58A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  <w:r w:rsidRPr="007A72E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4" type="#_x0000_t75" style="width:435pt;height:245.25pt;mso-position-horizontal-relative:char;mso-position-vertical-relative:line">
            <v:imagedata r:id="rId13" o:title=""/>
          </v:shape>
        </w:pict>
      </w: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  <w:r w:rsidRPr="007A72E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5" type="#_x0000_t75" style="width:440.25pt;height:247.5pt">
            <v:imagedata r:id="rId14" o:title=""/>
          </v:shape>
        </w:pict>
      </w: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4A" w:rsidRDefault="0062154A" w:rsidP="00CD58AE">
      <w:pPr>
        <w:pStyle w:val="NoSpacing"/>
        <w:ind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72E1">
        <w:rPr>
          <w:rFonts w:ascii="Times New Roman" w:hAnsi="Times New Roman" w:cs="Times New Roman"/>
          <w:b/>
          <w:bCs/>
          <w:color w:val="4D169E"/>
          <w:sz w:val="48"/>
          <w:szCs w:val="48"/>
        </w:rPr>
        <w:pict>
          <v:shape id="_x0000_i1036" type="#_x0000_t158" style="width:427.5pt;height:66.75pt" fillcolor="#3cf" strokecolor="#009" strokeweight="1pt">
            <v:fill r:id="rId10" o:title=""/>
            <v:stroke r:id="rId10" o:title=""/>
            <v:shadow on="t" color="#009" offset="7pt,-7pt"/>
            <v:textpath style="font-family:&quot;Impact&quot;;v-text-spacing:52429f;v-text-kern:t" trim="t" fitpath="t" xscale="f" string="ВИЗИТНАЯ КАРТОЧКА"/>
          </v:shape>
        </w:pict>
      </w:r>
    </w:p>
    <w:p w:rsidR="0062154A" w:rsidRPr="007E3C03" w:rsidRDefault="0062154A" w:rsidP="007E3C03">
      <w:pPr>
        <w:pStyle w:val="NoSpacing"/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2154A" w:rsidRPr="007E3C03" w:rsidSect="004D5DF2">
      <w:pgSz w:w="11909" w:h="16834"/>
      <w:pgMar w:top="709" w:right="569" w:bottom="1134" w:left="1985" w:header="1134" w:footer="1134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54A" w:rsidRDefault="0062154A">
      <w:r>
        <w:separator/>
      </w:r>
    </w:p>
  </w:endnote>
  <w:endnote w:type="continuationSeparator" w:id="0">
    <w:p w:rsidR="0062154A" w:rsidRDefault="006215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54A" w:rsidRDefault="0062154A">
      <w:r>
        <w:separator/>
      </w:r>
    </w:p>
  </w:footnote>
  <w:footnote w:type="continuationSeparator" w:id="0">
    <w:p w:rsidR="0062154A" w:rsidRDefault="006215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/>
      </w:rPr>
    </w:lvl>
  </w:abstractNum>
  <w:abstractNum w:abstractNumId="2">
    <w:nsid w:val="00000013"/>
    <w:multiLevelType w:val="singleLevel"/>
    <w:tmpl w:val="00000013"/>
    <w:name w:val="WW8Num21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/>
      </w:rPr>
    </w:lvl>
  </w:abstractNum>
  <w:abstractNum w:abstractNumId="3">
    <w:nsid w:val="00000014"/>
    <w:multiLevelType w:val="singleLevel"/>
    <w:tmpl w:val="00000014"/>
    <w:name w:val="WW8Num2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/>
      </w:rPr>
    </w:lvl>
  </w:abstractNum>
  <w:abstractNum w:abstractNumId="4">
    <w:nsid w:val="00000016"/>
    <w:multiLevelType w:val="singleLevel"/>
    <w:tmpl w:val="00000016"/>
    <w:name w:val="WW8Num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">
    <w:nsid w:val="0000001A"/>
    <w:multiLevelType w:val="singleLevel"/>
    <w:tmpl w:val="0000001A"/>
    <w:name w:val="WW8Num31"/>
    <w:lvl w:ilvl="0">
      <w:start w:val="1"/>
      <w:numFmt w:val="bullet"/>
      <w:lvlText w:val=""/>
      <w:lvlJc w:val="left"/>
      <w:pPr>
        <w:tabs>
          <w:tab w:val="num" w:pos="1542"/>
        </w:tabs>
        <w:ind w:left="1542" w:hanging="360"/>
      </w:pPr>
      <w:rPr>
        <w:rFonts w:ascii="Symbol" w:hAnsi="Symbol" w:cs="Symbol"/>
      </w:rPr>
    </w:lvl>
  </w:abstractNum>
  <w:abstractNum w:abstractNumId="6">
    <w:nsid w:val="0000001D"/>
    <w:multiLevelType w:val="singleLevel"/>
    <w:tmpl w:val="0000001D"/>
    <w:name w:val="WW8Num34"/>
    <w:lvl w:ilvl="0">
      <w:start w:val="1"/>
      <w:numFmt w:val="bullet"/>
      <w:lvlText w:val=""/>
      <w:lvlJc w:val="left"/>
      <w:pPr>
        <w:tabs>
          <w:tab w:val="num" w:pos="1107"/>
        </w:tabs>
        <w:ind w:left="1107" w:hanging="360"/>
      </w:pPr>
      <w:rPr>
        <w:rFonts w:ascii="Symbol" w:hAnsi="Symbol" w:cs="Symbol"/>
      </w:rPr>
    </w:lvl>
  </w:abstractNum>
  <w:abstractNum w:abstractNumId="7">
    <w:nsid w:val="0000001E"/>
    <w:multiLevelType w:val="singleLevel"/>
    <w:tmpl w:val="0000001E"/>
    <w:name w:val="WW8Num35"/>
    <w:lvl w:ilvl="0">
      <w:start w:val="1"/>
      <w:numFmt w:val="bullet"/>
      <w:lvlText w:val=""/>
      <w:lvlJc w:val="left"/>
      <w:pPr>
        <w:tabs>
          <w:tab w:val="num" w:pos="1467"/>
        </w:tabs>
        <w:ind w:left="1467" w:hanging="360"/>
      </w:pPr>
      <w:rPr>
        <w:rFonts w:ascii="Symbol" w:hAnsi="Symbol" w:cs="Symbol"/>
      </w:rPr>
    </w:lvl>
  </w:abstractNum>
  <w:abstractNum w:abstractNumId="8">
    <w:nsid w:val="00000021"/>
    <w:multiLevelType w:val="singleLevel"/>
    <w:tmpl w:val="00000021"/>
    <w:name w:val="WW8Num44"/>
    <w:lvl w:ilvl="0">
      <w:start w:val="1"/>
      <w:numFmt w:val="bullet"/>
      <w:lvlText w:val=""/>
      <w:lvlJc w:val="left"/>
      <w:pPr>
        <w:tabs>
          <w:tab w:val="num" w:pos="1391"/>
        </w:tabs>
        <w:ind w:left="1391" w:hanging="360"/>
      </w:pPr>
      <w:rPr>
        <w:rFonts w:ascii="Symbol" w:hAnsi="Symbol" w:cs="Symbol"/>
      </w:rPr>
    </w:lvl>
  </w:abstractNum>
  <w:abstractNum w:abstractNumId="9">
    <w:nsid w:val="08BE0C91"/>
    <w:multiLevelType w:val="multilevel"/>
    <w:tmpl w:val="70B8B554"/>
    <w:styleLink w:val="List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0">
    <w:nsid w:val="0ED11C9A"/>
    <w:multiLevelType w:val="multilevel"/>
    <w:tmpl w:val="076C3D2E"/>
    <w:styleLink w:val="5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1">
    <w:nsid w:val="15366E04"/>
    <w:multiLevelType w:val="multilevel"/>
    <w:tmpl w:val="A1B2C370"/>
    <w:styleLink w:val="List6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784"/>
        </w:tabs>
        <w:ind w:left="1784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04"/>
        </w:tabs>
        <w:ind w:left="2504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224"/>
        </w:tabs>
        <w:ind w:left="3224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944"/>
        </w:tabs>
        <w:ind w:left="3944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664"/>
        </w:tabs>
        <w:ind w:left="4664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384"/>
        </w:tabs>
        <w:ind w:left="5384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04"/>
        </w:tabs>
        <w:ind w:left="6104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824"/>
        </w:tabs>
        <w:ind w:left="6824" w:hanging="420"/>
      </w:pPr>
      <w:rPr>
        <w:position w:val="0"/>
        <w:sz w:val="28"/>
        <w:szCs w:val="28"/>
      </w:rPr>
    </w:lvl>
  </w:abstractNum>
  <w:abstractNum w:abstractNumId="12">
    <w:nsid w:val="362A1846"/>
    <w:multiLevelType w:val="multilevel"/>
    <w:tmpl w:val="D3666C70"/>
    <w:styleLink w:val="31"/>
    <w:lvl w:ilvl="0">
      <w:numFmt w:val="bullet"/>
      <w:lvlText w:val="•"/>
      <w:lvlJc w:val="left"/>
      <w:pPr>
        <w:tabs>
          <w:tab w:val="num" w:pos="357"/>
        </w:tabs>
        <w:ind w:left="357" w:hanging="352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3">
    <w:nsid w:val="48FA666E"/>
    <w:multiLevelType w:val="multilevel"/>
    <w:tmpl w:val="B398725C"/>
    <w:styleLink w:val="List9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140"/>
        </w:tabs>
        <w:ind w:left="114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</w:abstractNum>
  <w:abstractNum w:abstractNumId="14">
    <w:nsid w:val="52891B8D"/>
    <w:multiLevelType w:val="multilevel"/>
    <w:tmpl w:val="5F84E20C"/>
    <w:styleLink w:val="List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5">
    <w:nsid w:val="645C78CB"/>
    <w:multiLevelType w:val="multilevel"/>
    <w:tmpl w:val="C5527FCC"/>
    <w:styleLink w:val="4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num w:numId="1">
    <w:abstractNumId w:val="0"/>
  </w:num>
  <w:num w:numId="2">
    <w:abstractNumId w:val="12"/>
  </w:num>
  <w:num w:numId="3">
    <w:abstractNumId w:val="15"/>
  </w:num>
  <w:num w:numId="4">
    <w:abstractNumId w:val="10"/>
  </w:num>
  <w:num w:numId="5">
    <w:abstractNumId w:val="14"/>
  </w:num>
  <w:num w:numId="6">
    <w:abstractNumId w:val="11"/>
  </w:num>
  <w:num w:numId="7">
    <w:abstractNumId w:val="9"/>
  </w:num>
  <w:num w:numId="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1F8A"/>
    <w:rsid w:val="0000124C"/>
    <w:rsid w:val="00002CEC"/>
    <w:rsid w:val="00006F84"/>
    <w:rsid w:val="00007A7C"/>
    <w:rsid w:val="00012D55"/>
    <w:rsid w:val="00025445"/>
    <w:rsid w:val="00026029"/>
    <w:rsid w:val="00027B5B"/>
    <w:rsid w:val="00032C10"/>
    <w:rsid w:val="000434AF"/>
    <w:rsid w:val="00043990"/>
    <w:rsid w:val="00044E94"/>
    <w:rsid w:val="0005094B"/>
    <w:rsid w:val="00074F09"/>
    <w:rsid w:val="0008305A"/>
    <w:rsid w:val="0009532D"/>
    <w:rsid w:val="000A5060"/>
    <w:rsid w:val="000A552D"/>
    <w:rsid w:val="000B3AD6"/>
    <w:rsid w:val="000B66EC"/>
    <w:rsid w:val="000B6EE6"/>
    <w:rsid w:val="000C7883"/>
    <w:rsid w:val="000C7905"/>
    <w:rsid w:val="000D191E"/>
    <w:rsid w:val="000D2622"/>
    <w:rsid w:val="000E36B2"/>
    <w:rsid w:val="000E6947"/>
    <w:rsid w:val="00102AD1"/>
    <w:rsid w:val="00105D37"/>
    <w:rsid w:val="00107443"/>
    <w:rsid w:val="00114A6B"/>
    <w:rsid w:val="00137329"/>
    <w:rsid w:val="001435BA"/>
    <w:rsid w:val="00152A24"/>
    <w:rsid w:val="00154285"/>
    <w:rsid w:val="0016174D"/>
    <w:rsid w:val="00173BBE"/>
    <w:rsid w:val="001937E0"/>
    <w:rsid w:val="00195572"/>
    <w:rsid w:val="00196667"/>
    <w:rsid w:val="001A173F"/>
    <w:rsid w:val="001A607D"/>
    <w:rsid w:val="001B0EC1"/>
    <w:rsid w:val="001B7BEF"/>
    <w:rsid w:val="001E06BD"/>
    <w:rsid w:val="001E0E2B"/>
    <w:rsid w:val="001F2ED9"/>
    <w:rsid w:val="001F35CF"/>
    <w:rsid w:val="001F3E89"/>
    <w:rsid w:val="00210714"/>
    <w:rsid w:val="00226860"/>
    <w:rsid w:val="00232F06"/>
    <w:rsid w:val="00233823"/>
    <w:rsid w:val="00236189"/>
    <w:rsid w:val="0023661C"/>
    <w:rsid w:val="00236A6D"/>
    <w:rsid w:val="00246A6D"/>
    <w:rsid w:val="00252CAA"/>
    <w:rsid w:val="00262F96"/>
    <w:rsid w:val="00272A21"/>
    <w:rsid w:val="0027313A"/>
    <w:rsid w:val="0027797C"/>
    <w:rsid w:val="00277D36"/>
    <w:rsid w:val="00284238"/>
    <w:rsid w:val="0029161A"/>
    <w:rsid w:val="0029212D"/>
    <w:rsid w:val="00292D40"/>
    <w:rsid w:val="00295ED8"/>
    <w:rsid w:val="002A3D58"/>
    <w:rsid w:val="002B5A08"/>
    <w:rsid w:val="002C1D1D"/>
    <w:rsid w:val="002C63B8"/>
    <w:rsid w:val="002D15B0"/>
    <w:rsid w:val="002D2075"/>
    <w:rsid w:val="002E23AD"/>
    <w:rsid w:val="002E2E92"/>
    <w:rsid w:val="002E5818"/>
    <w:rsid w:val="002F40D1"/>
    <w:rsid w:val="002F5A89"/>
    <w:rsid w:val="00304319"/>
    <w:rsid w:val="0031544B"/>
    <w:rsid w:val="00326975"/>
    <w:rsid w:val="00330C01"/>
    <w:rsid w:val="00330F28"/>
    <w:rsid w:val="00333906"/>
    <w:rsid w:val="003370C5"/>
    <w:rsid w:val="00341234"/>
    <w:rsid w:val="00342A7C"/>
    <w:rsid w:val="003449C3"/>
    <w:rsid w:val="003462F1"/>
    <w:rsid w:val="00354E8A"/>
    <w:rsid w:val="0035624A"/>
    <w:rsid w:val="0036777F"/>
    <w:rsid w:val="00370276"/>
    <w:rsid w:val="0037040E"/>
    <w:rsid w:val="003730FB"/>
    <w:rsid w:val="003835E1"/>
    <w:rsid w:val="00396723"/>
    <w:rsid w:val="003975FF"/>
    <w:rsid w:val="003A319D"/>
    <w:rsid w:val="003A35BB"/>
    <w:rsid w:val="003A5FE0"/>
    <w:rsid w:val="003A74BE"/>
    <w:rsid w:val="003A7E2F"/>
    <w:rsid w:val="003B496E"/>
    <w:rsid w:val="003B7512"/>
    <w:rsid w:val="003C42AC"/>
    <w:rsid w:val="003D4F35"/>
    <w:rsid w:val="003E423A"/>
    <w:rsid w:val="003E72CD"/>
    <w:rsid w:val="003F2D2B"/>
    <w:rsid w:val="003F6D1D"/>
    <w:rsid w:val="0040711C"/>
    <w:rsid w:val="004176D6"/>
    <w:rsid w:val="004209F1"/>
    <w:rsid w:val="0042303C"/>
    <w:rsid w:val="0044086E"/>
    <w:rsid w:val="004510E6"/>
    <w:rsid w:val="0045310B"/>
    <w:rsid w:val="00454DA9"/>
    <w:rsid w:val="0045510B"/>
    <w:rsid w:val="0046583F"/>
    <w:rsid w:val="00466006"/>
    <w:rsid w:val="00467B26"/>
    <w:rsid w:val="00472B6B"/>
    <w:rsid w:val="004750EE"/>
    <w:rsid w:val="00477737"/>
    <w:rsid w:val="00494BE9"/>
    <w:rsid w:val="004A0E9B"/>
    <w:rsid w:val="004B1420"/>
    <w:rsid w:val="004B1705"/>
    <w:rsid w:val="004B180F"/>
    <w:rsid w:val="004B22BF"/>
    <w:rsid w:val="004B46C6"/>
    <w:rsid w:val="004C1B70"/>
    <w:rsid w:val="004D10F9"/>
    <w:rsid w:val="004D5DF2"/>
    <w:rsid w:val="004D7263"/>
    <w:rsid w:val="004E1DBC"/>
    <w:rsid w:val="004E35FE"/>
    <w:rsid w:val="004F36CB"/>
    <w:rsid w:val="004F75F3"/>
    <w:rsid w:val="0050114C"/>
    <w:rsid w:val="00501A6B"/>
    <w:rsid w:val="00506D87"/>
    <w:rsid w:val="00515FE1"/>
    <w:rsid w:val="00516FCC"/>
    <w:rsid w:val="00520837"/>
    <w:rsid w:val="0052412D"/>
    <w:rsid w:val="00535623"/>
    <w:rsid w:val="00542AC8"/>
    <w:rsid w:val="00544786"/>
    <w:rsid w:val="00546882"/>
    <w:rsid w:val="0055064B"/>
    <w:rsid w:val="0056062A"/>
    <w:rsid w:val="00562AFB"/>
    <w:rsid w:val="00563877"/>
    <w:rsid w:val="00565EC6"/>
    <w:rsid w:val="005712B5"/>
    <w:rsid w:val="00574009"/>
    <w:rsid w:val="0057438D"/>
    <w:rsid w:val="00584743"/>
    <w:rsid w:val="0059195E"/>
    <w:rsid w:val="00593CDF"/>
    <w:rsid w:val="005A07A3"/>
    <w:rsid w:val="005A3BC2"/>
    <w:rsid w:val="005B3B0D"/>
    <w:rsid w:val="005B6EF1"/>
    <w:rsid w:val="005C1190"/>
    <w:rsid w:val="005C20D3"/>
    <w:rsid w:val="005C25A4"/>
    <w:rsid w:val="005C3B9E"/>
    <w:rsid w:val="005D2DB2"/>
    <w:rsid w:val="005D4642"/>
    <w:rsid w:val="005E13F4"/>
    <w:rsid w:val="005E1AF6"/>
    <w:rsid w:val="005E2EED"/>
    <w:rsid w:val="005E75F8"/>
    <w:rsid w:val="005F1BDF"/>
    <w:rsid w:val="00601F41"/>
    <w:rsid w:val="00602E5B"/>
    <w:rsid w:val="00605356"/>
    <w:rsid w:val="006075EC"/>
    <w:rsid w:val="00614EB3"/>
    <w:rsid w:val="00615104"/>
    <w:rsid w:val="00617386"/>
    <w:rsid w:val="0062154A"/>
    <w:rsid w:val="006242AC"/>
    <w:rsid w:val="00625AD9"/>
    <w:rsid w:val="00625BB2"/>
    <w:rsid w:val="00631654"/>
    <w:rsid w:val="006363C1"/>
    <w:rsid w:val="00636488"/>
    <w:rsid w:val="00652B4A"/>
    <w:rsid w:val="00654D7F"/>
    <w:rsid w:val="00656205"/>
    <w:rsid w:val="006624FA"/>
    <w:rsid w:val="006632B7"/>
    <w:rsid w:val="00665889"/>
    <w:rsid w:val="00670AB4"/>
    <w:rsid w:val="006A0CC3"/>
    <w:rsid w:val="006A10AA"/>
    <w:rsid w:val="006A1233"/>
    <w:rsid w:val="006A7765"/>
    <w:rsid w:val="006B1364"/>
    <w:rsid w:val="006B42A2"/>
    <w:rsid w:val="006C24F9"/>
    <w:rsid w:val="006C660C"/>
    <w:rsid w:val="006D0655"/>
    <w:rsid w:val="006D0B07"/>
    <w:rsid w:val="006D6253"/>
    <w:rsid w:val="006E0855"/>
    <w:rsid w:val="006E4A2D"/>
    <w:rsid w:val="006F01E1"/>
    <w:rsid w:val="006F6BC9"/>
    <w:rsid w:val="006F6BF3"/>
    <w:rsid w:val="006F7877"/>
    <w:rsid w:val="00703FF9"/>
    <w:rsid w:val="00705CCC"/>
    <w:rsid w:val="007066C1"/>
    <w:rsid w:val="0070789E"/>
    <w:rsid w:val="00710795"/>
    <w:rsid w:val="00711A2D"/>
    <w:rsid w:val="00720A31"/>
    <w:rsid w:val="00721621"/>
    <w:rsid w:val="007274CD"/>
    <w:rsid w:val="00730202"/>
    <w:rsid w:val="00734B66"/>
    <w:rsid w:val="00734B73"/>
    <w:rsid w:val="00780B6F"/>
    <w:rsid w:val="00794D2A"/>
    <w:rsid w:val="007950EE"/>
    <w:rsid w:val="007A5170"/>
    <w:rsid w:val="007A5576"/>
    <w:rsid w:val="007A72E1"/>
    <w:rsid w:val="007B4608"/>
    <w:rsid w:val="007B7332"/>
    <w:rsid w:val="007C6E6F"/>
    <w:rsid w:val="007D571B"/>
    <w:rsid w:val="007E3C03"/>
    <w:rsid w:val="007E5F10"/>
    <w:rsid w:val="007E6A9B"/>
    <w:rsid w:val="007E7E4D"/>
    <w:rsid w:val="007F679D"/>
    <w:rsid w:val="00801F25"/>
    <w:rsid w:val="00827361"/>
    <w:rsid w:val="00833CBF"/>
    <w:rsid w:val="00847CAC"/>
    <w:rsid w:val="0085194D"/>
    <w:rsid w:val="00853162"/>
    <w:rsid w:val="00853F32"/>
    <w:rsid w:val="008577F9"/>
    <w:rsid w:val="008623DD"/>
    <w:rsid w:val="008713F1"/>
    <w:rsid w:val="00873356"/>
    <w:rsid w:val="0087367E"/>
    <w:rsid w:val="008749D3"/>
    <w:rsid w:val="008779DE"/>
    <w:rsid w:val="008837CB"/>
    <w:rsid w:val="008870F6"/>
    <w:rsid w:val="00893C0A"/>
    <w:rsid w:val="0089524B"/>
    <w:rsid w:val="00897B7F"/>
    <w:rsid w:val="008B3E6E"/>
    <w:rsid w:val="008C1FE1"/>
    <w:rsid w:val="008C61F7"/>
    <w:rsid w:val="008D3566"/>
    <w:rsid w:val="008D3BF5"/>
    <w:rsid w:val="008D59FF"/>
    <w:rsid w:val="008D67EE"/>
    <w:rsid w:val="008D69E3"/>
    <w:rsid w:val="008F2AA8"/>
    <w:rsid w:val="008F5EB1"/>
    <w:rsid w:val="00901990"/>
    <w:rsid w:val="00905701"/>
    <w:rsid w:val="00924CEA"/>
    <w:rsid w:val="009415C5"/>
    <w:rsid w:val="009503FC"/>
    <w:rsid w:val="0095265C"/>
    <w:rsid w:val="00952FED"/>
    <w:rsid w:val="00960F86"/>
    <w:rsid w:val="00971F8A"/>
    <w:rsid w:val="00977AF2"/>
    <w:rsid w:val="00983755"/>
    <w:rsid w:val="009852FD"/>
    <w:rsid w:val="009905FD"/>
    <w:rsid w:val="00992E80"/>
    <w:rsid w:val="009964AE"/>
    <w:rsid w:val="009A3C5E"/>
    <w:rsid w:val="009A3EE8"/>
    <w:rsid w:val="009C49D0"/>
    <w:rsid w:val="009C7C77"/>
    <w:rsid w:val="009D42F2"/>
    <w:rsid w:val="009D549F"/>
    <w:rsid w:val="009F5B5F"/>
    <w:rsid w:val="00A07D44"/>
    <w:rsid w:val="00A11C5F"/>
    <w:rsid w:val="00A26690"/>
    <w:rsid w:val="00A3618F"/>
    <w:rsid w:val="00A37BDD"/>
    <w:rsid w:val="00A42B15"/>
    <w:rsid w:val="00A467F8"/>
    <w:rsid w:val="00A50E9A"/>
    <w:rsid w:val="00A55D38"/>
    <w:rsid w:val="00A56F90"/>
    <w:rsid w:val="00A60455"/>
    <w:rsid w:val="00A70C7F"/>
    <w:rsid w:val="00A70FDE"/>
    <w:rsid w:val="00A72708"/>
    <w:rsid w:val="00A76D2C"/>
    <w:rsid w:val="00A805F3"/>
    <w:rsid w:val="00A835AF"/>
    <w:rsid w:val="00A85FB4"/>
    <w:rsid w:val="00A94839"/>
    <w:rsid w:val="00A96F2C"/>
    <w:rsid w:val="00AA3868"/>
    <w:rsid w:val="00AB03A1"/>
    <w:rsid w:val="00AB47F1"/>
    <w:rsid w:val="00AC2014"/>
    <w:rsid w:val="00AC3408"/>
    <w:rsid w:val="00AC7EA1"/>
    <w:rsid w:val="00AD0FB9"/>
    <w:rsid w:val="00AD5370"/>
    <w:rsid w:val="00AE767C"/>
    <w:rsid w:val="00AF2F8D"/>
    <w:rsid w:val="00AF4A79"/>
    <w:rsid w:val="00AF7FB6"/>
    <w:rsid w:val="00B03F06"/>
    <w:rsid w:val="00B140C6"/>
    <w:rsid w:val="00B143F0"/>
    <w:rsid w:val="00B2048A"/>
    <w:rsid w:val="00B211EA"/>
    <w:rsid w:val="00B2292E"/>
    <w:rsid w:val="00B33F35"/>
    <w:rsid w:val="00B36618"/>
    <w:rsid w:val="00B50A9E"/>
    <w:rsid w:val="00B5585B"/>
    <w:rsid w:val="00B57A5F"/>
    <w:rsid w:val="00B64703"/>
    <w:rsid w:val="00B6658D"/>
    <w:rsid w:val="00B71A15"/>
    <w:rsid w:val="00B76FD9"/>
    <w:rsid w:val="00B80CA7"/>
    <w:rsid w:val="00B81863"/>
    <w:rsid w:val="00B9261E"/>
    <w:rsid w:val="00B94F37"/>
    <w:rsid w:val="00BA1B89"/>
    <w:rsid w:val="00BA2CAF"/>
    <w:rsid w:val="00BA4973"/>
    <w:rsid w:val="00BB2488"/>
    <w:rsid w:val="00BB6D41"/>
    <w:rsid w:val="00BC0D96"/>
    <w:rsid w:val="00BC586A"/>
    <w:rsid w:val="00BD0A24"/>
    <w:rsid w:val="00BF112E"/>
    <w:rsid w:val="00BF24A5"/>
    <w:rsid w:val="00BF460C"/>
    <w:rsid w:val="00C02602"/>
    <w:rsid w:val="00C055A4"/>
    <w:rsid w:val="00C15BD8"/>
    <w:rsid w:val="00C33F66"/>
    <w:rsid w:val="00C35FC3"/>
    <w:rsid w:val="00C37B70"/>
    <w:rsid w:val="00C47675"/>
    <w:rsid w:val="00C51A0C"/>
    <w:rsid w:val="00C54BD7"/>
    <w:rsid w:val="00C71D56"/>
    <w:rsid w:val="00C806A9"/>
    <w:rsid w:val="00C80B6C"/>
    <w:rsid w:val="00C87C5F"/>
    <w:rsid w:val="00C9009C"/>
    <w:rsid w:val="00C9156D"/>
    <w:rsid w:val="00CA067F"/>
    <w:rsid w:val="00CA19A9"/>
    <w:rsid w:val="00CA1A8E"/>
    <w:rsid w:val="00CA55F9"/>
    <w:rsid w:val="00CC7F2C"/>
    <w:rsid w:val="00CD0647"/>
    <w:rsid w:val="00CD34B7"/>
    <w:rsid w:val="00CD58AE"/>
    <w:rsid w:val="00CD7E7D"/>
    <w:rsid w:val="00CF434F"/>
    <w:rsid w:val="00CF73A4"/>
    <w:rsid w:val="00D1341A"/>
    <w:rsid w:val="00D13EDA"/>
    <w:rsid w:val="00D15A72"/>
    <w:rsid w:val="00D163C2"/>
    <w:rsid w:val="00D17A20"/>
    <w:rsid w:val="00D20ECE"/>
    <w:rsid w:val="00D2332A"/>
    <w:rsid w:val="00D306C3"/>
    <w:rsid w:val="00D313CC"/>
    <w:rsid w:val="00D3260C"/>
    <w:rsid w:val="00D47D7A"/>
    <w:rsid w:val="00D47E9E"/>
    <w:rsid w:val="00D51680"/>
    <w:rsid w:val="00D61282"/>
    <w:rsid w:val="00D71138"/>
    <w:rsid w:val="00D77CA8"/>
    <w:rsid w:val="00D93902"/>
    <w:rsid w:val="00D97DC7"/>
    <w:rsid w:val="00DA0AF0"/>
    <w:rsid w:val="00DA5F70"/>
    <w:rsid w:val="00DB15F8"/>
    <w:rsid w:val="00DB5F92"/>
    <w:rsid w:val="00DC07ED"/>
    <w:rsid w:val="00DD5B7C"/>
    <w:rsid w:val="00DD7371"/>
    <w:rsid w:val="00DF072D"/>
    <w:rsid w:val="00DF5D57"/>
    <w:rsid w:val="00E021EF"/>
    <w:rsid w:val="00E039C3"/>
    <w:rsid w:val="00E07E28"/>
    <w:rsid w:val="00E12554"/>
    <w:rsid w:val="00E144F0"/>
    <w:rsid w:val="00E168B2"/>
    <w:rsid w:val="00E201AB"/>
    <w:rsid w:val="00E2414D"/>
    <w:rsid w:val="00E25E46"/>
    <w:rsid w:val="00E27031"/>
    <w:rsid w:val="00E33CEB"/>
    <w:rsid w:val="00E400EE"/>
    <w:rsid w:val="00E50179"/>
    <w:rsid w:val="00E6134A"/>
    <w:rsid w:val="00E671AB"/>
    <w:rsid w:val="00E67689"/>
    <w:rsid w:val="00E7316E"/>
    <w:rsid w:val="00E75019"/>
    <w:rsid w:val="00E8014B"/>
    <w:rsid w:val="00E8134A"/>
    <w:rsid w:val="00E82CDE"/>
    <w:rsid w:val="00E8460E"/>
    <w:rsid w:val="00E960C9"/>
    <w:rsid w:val="00E97D76"/>
    <w:rsid w:val="00EA463A"/>
    <w:rsid w:val="00EB52E2"/>
    <w:rsid w:val="00EB57AF"/>
    <w:rsid w:val="00EB5AE1"/>
    <w:rsid w:val="00EC06E5"/>
    <w:rsid w:val="00EC2254"/>
    <w:rsid w:val="00ED34B8"/>
    <w:rsid w:val="00ED6D6E"/>
    <w:rsid w:val="00EE2655"/>
    <w:rsid w:val="00EF1F01"/>
    <w:rsid w:val="00F10945"/>
    <w:rsid w:val="00F1209A"/>
    <w:rsid w:val="00F151FF"/>
    <w:rsid w:val="00F23D59"/>
    <w:rsid w:val="00F313F4"/>
    <w:rsid w:val="00F330C7"/>
    <w:rsid w:val="00F33AA1"/>
    <w:rsid w:val="00F4775B"/>
    <w:rsid w:val="00F47911"/>
    <w:rsid w:val="00F559DF"/>
    <w:rsid w:val="00F61E74"/>
    <w:rsid w:val="00F73942"/>
    <w:rsid w:val="00F755AE"/>
    <w:rsid w:val="00F83FA8"/>
    <w:rsid w:val="00F90959"/>
    <w:rsid w:val="00F92D6E"/>
    <w:rsid w:val="00F934E5"/>
    <w:rsid w:val="00F95816"/>
    <w:rsid w:val="00F96921"/>
    <w:rsid w:val="00FA2295"/>
    <w:rsid w:val="00FA305A"/>
    <w:rsid w:val="00FA5A4F"/>
    <w:rsid w:val="00FA5E50"/>
    <w:rsid w:val="00FB11D5"/>
    <w:rsid w:val="00FB5031"/>
    <w:rsid w:val="00FC03D6"/>
    <w:rsid w:val="00FC2133"/>
    <w:rsid w:val="00FC7424"/>
    <w:rsid w:val="00FD07EF"/>
    <w:rsid w:val="00FD20E3"/>
    <w:rsid w:val="00FE078E"/>
    <w:rsid w:val="00FE0C23"/>
    <w:rsid w:val="00FE22C1"/>
    <w:rsid w:val="00FE41E0"/>
    <w:rsid w:val="00FE61D5"/>
    <w:rsid w:val="00FF5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F8A"/>
    <w:pPr>
      <w:widowControl w:val="0"/>
      <w:suppressAutoHyphens/>
    </w:pPr>
    <w:rPr>
      <w:rFonts w:ascii="Arial" w:hAnsi="Arial" w:cs="Arial"/>
      <w:kern w:val="1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1F8A"/>
    <w:pPr>
      <w:keepNext/>
      <w:numPr>
        <w:numId w:val="1"/>
      </w:numPr>
      <w:jc w:val="center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71F8A"/>
    <w:pPr>
      <w:keepNext/>
      <w:numPr>
        <w:ilvl w:val="1"/>
        <w:numId w:val="1"/>
      </w:numPr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71F8A"/>
    <w:pPr>
      <w:keepNext/>
      <w:widowControl/>
      <w:suppressAutoHyphens w:val="0"/>
      <w:spacing w:before="240" w:after="60"/>
      <w:ind w:firstLine="284"/>
      <w:jc w:val="both"/>
      <w:outlineLvl w:val="2"/>
    </w:pPr>
    <w:rPr>
      <w:rFonts w:eastAsia="Times New Roman"/>
      <w:b/>
      <w:bCs/>
      <w:kern w:val="0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1F8A"/>
    <w:rPr>
      <w:rFonts w:ascii="Arial" w:hAnsi="Arial" w:cs="Arial"/>
      <w:b/>
      <w:bCs/>
      <w:kern w:val="1"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71F8A"/>
    <w:rPr>
      <w:rFonts w:ascii="Arial" w:hAnsi="Arial" w:cs="Arial"/>
      <w:b/>
      <w:bCs/>
      <w:kern w:val="1"/>
      <w:sz w:val="24"/>
      <w:szCs w:val="24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71F8A"/>
    <w:rPr>
      <w:rFonts w:ascii="Arial" w:hAnsi="Arial" w:cs="Arial"/>
      <w:b/>
      <w:bCs/>
      <w:sz w:val="26"/>
      <w:szCs w:val="26"/>
      <w:lang w:eastAsia="ru-RU"/>
    </w:rPr>
  </w:style>
  <w:style w:type="paragraph" w:customStyle="1" w:styleId="FR1">
    <w:name w:val="FR1"/>
    <w:uiPriority w:val="99"/>
    <w:rsid w:val="00971F8A"/>
    <w:pPr>
      <w:widowControl w:val="0"/>
      <w:spacing w:before="200"/>
      <w:ind w:left="7680"/>
    </w:pPr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971F8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71F8A"/>
    <w:rPr>
      <w:rFonts w:ascii="Arial" w:hAnsi="Arial" w:cs="Arial"/>
      <w:kern w:val="1"/>
      <w:sz w:val="24"/>
      <w:szCs w:val="24"/>
    </w:rPr>
  </w:style>
  <w:style w:type="paragraph" w:customStyle="1" w:styleId="a">
    <w:name w:val="МОН"/>
    <w:basedOn w:val="Normal"/>
    <w:uiPriority w:val="99"/>
    <w:rsid w:val="00971F8A"/>
    <w:pPr>
      <w:widowControl/>
      <w:suppressAutoHyphens w:val="0"/>
      <w:spacing w:line="36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8"/>
    </w:rPr>
  </w:style>
  <w:style w:type="paragraph" w:styleId="Footer">
    <w:name w:val="footer"/>
    <w:basedOn w:val="Normal"/>
    <w:link w:val="FooterChar"/>
    <w:uiPriority w:val="99"/>
    <w:rsid w:val="00971F8A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71F8A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971F8A"/>
    <w:pPr>
      <w:ind w:firstLine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71F8A"/>
    <w:rPr>
      <w:rFonts w:ascii="Arial" w:hAnsi="Arial" w:cs="Arial"/>
      <w:kern w:val="1"/>
      <w:sz w:val="24"/>
      <w:szCs w:val="24"/>
    </w:rPr>
  </w:style>
  <w:style w:type="paragraph" w:styleId="NormalWeb">
    <w:name w:val="Normal (Web)"/>
    <w:basedOn w:val="Normal"/>
    <w:uiPriority w:val="99"/>
    <w:rsid w:val="00971F8A"/>
    <w:pPr>
      <w:widowControl/>
      <w:suppressAutoHyphens w:val="0"/>
      <w:spacing w:after="100" w:afterAutospacing="1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rsid w:val="00971F8A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971F8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71F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1F8A"/>
    <w:rPr>
      <w:rFonts w:ascii="Tahoma" w:hAnsi="Tahoma" w:cs="Tahoma"/>
      <w:kern w:val="1"/>
      <w:sz w:val="16"/>
      <w:szCs w:val="16"/>
    </w:rPr>
  </w:style>
  <w:style w:type="paragraph" w:styleId="ListParagraph">
    <w:name w:val="List Paragraph"/>
    <w:basedOn w:val="Normal"/>
    <w:uiPriority w:val="99"/>
    <w:qFormat/>
    <w:rsid w:val="00971F8A"/>
    <w:pPr>
      <w:ind w:left="708"/>
    </w:pPr>
  </w:style>
  <w:style w:type="character" w:customStyle="1" w:styleId="apple-style-span">
    <w:name w:val="apple-style-span"/>
    <w:uiPriority w:val="99"/>
    <w:rsid w:val="00971F8A"/>
    <w:rPr>
      <w:rFonts w:cs="Times New Roman"/>
    </w:rPr>
  </w:style>
  <w:style w:type="paragraph" w:customStyle="1" w:styleId="a0">
    <w:name w:val="Разделы"/>
    <w:basedOn w:val="Normal"/>
    <w:uiPriority w:val="99"/>
    <w:rsid w:val="00971F8A"/>
    <w:pPr>
      <w:widowControl/>
      <w:suppressAutoHyphens w:val="0"/>
      <w:ind w:firstLine="284"/>
      <w:jc w:val="center"/>
    </w:pPr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character" w:customStyle="1" w:styleId="a1">
    <w:name w:val="Подраздел Знак"/>
    <w:uiPriority w:val="99"/>
    <w:rsid w:val="00971F8A"/>
    <w:rPr>
      <w:rFonts w:cs="Times New Roman"/>
      <w:b/>
      <w:bCs/>
      <w:i/>
      <w:iCs/>
      <w:sz w:val="24"/>
      <w:szCs w:val="24"/>
      <w:lang w:val="ru-RU" w:eastAsia="ru-RU"/>
    </w:rPr>
  </w:style>
  <w:style w:type="character" w:styleId="PageNumber">
    <w:name w:val="page number"/>
    <w:basedOn w:val="DefaultParagraphFont"/>
    <w:uiPriority w:val="99"/>
    <w:rsid w:val="00971F8A"/>
    <w:rPr>
      <w:rFonts w:cs="Times New Roman"/>
    </w:rPr>
  </w:style>
  <w:style w:type="paragraph" w:customStyle="1" w:styleId="a2">
    <w:name w:val="Название документа"/>
    <w:basedOn w:val="Normal"/>
    <w:next w:val="Heading1"/>
    <w:uiPriority w:val="99"/>
    <w:rsid w:val="00971F8A"/>
    <w:pPr>
      <w:keepNext/>
      <w:widowControl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uppressAutoHyphens w:val="0"/>
      <w:spacing w:before="240" w:after="240" w:line="480" w:lineRule="atLeast"/>
      <w:ind w:left="60" w:right="60"/>
    </w:pPr>
    <w:rPr>
      <w:rFonts w:ascii="Garamond" w:eastAsia="Times New Roman" w:hAnsi="Garamond" w:cs="Garamond"/>
      <w:color w:val="000000"/>
      <w:spacing w:val="-25"/>
      <w:kern w:val="28"/>
      <w:sz w:val="56"/>
      <w:szCs w:val="56"/>
      <w:lang w:eastAsia="en-US"/>
    </w:rPr>
  </w:style>
  <w:style w:type="paragraph" w:customStyle="1" w:styleId="a3">
    <w:name w:val="Подзаголовок титульного листа"/>
    <w:basedOn w:val="Normal"/>
    <w:next w:val="Date"/>
    <w:uiPriority w:val="99"/>
    <w:rsid w:val="00971F8A"/>
    <w:pPr>
      <w:keepNext/>
      <w:widowControl/>
      <w:suppressAutoHyphens w:val="0"/>
      <w:spacing w:before="1000" w:after="120" w:line="320" w:lineRule="atLeast"/>
    </w:pPr>
    <w:rPr>
      <w:rFonts w:ascii="Garamond" w:eastAsia="Times New Roman" w:hAnsi="Garamond" w:cs="Garamond"/>
      <w:spacing w:val="-10"/>
      <w:kern w:val="28"/>
      <w:sz w:val="32"/>
      <w:szCs w:val="32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rsid w:val="00971F8A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971F8A"/>
    <w:rPr>
      <w:rFonts w:ascii="Arial" w:hAnsi="Arial" w:cs="Arial"/>
      <w:kern w:val="1"/>
      <w:sz w:val="24"/>
      <w:szCs w:val="24"/>
    </w:rPr>
  </w:style>
  <w:style w:type="character" w:customStyle="1" w:styleId="a4">
    <w:name w:val="Основной текст Знак"/>
    <w:uiPriority w:val="99"/>
    <w:rsid w:val="00971F8A"/>
    <w:rPr>
      <w:rFonts w:cs="Times New Roman"/>
      <w:b/>
      <w:bCs/>
      <w:sz w:val="24"/>
      <w:szCs w:val="24"/>
      <w:lang w:val="ru-RU" w:eastAsia="ar-SA" w:bidi="ar-SA"/>
    </w:rPr>
  </w:style>
  <w:style w:type="table" w:customStyle="1" w:styleId="1">
    <w:name w:val="Сетка таблицы1"/>
    <w:uiPriority w:val="99"/>
    <w:rsid w:val="00971F8A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971F8A"/>
    <w:rPr>
      <w:rFonts w:eastAsia="Times New Roman" w:cs="Calibri"/>
      <w:lang w:eastAsia="en-US"/>
    </w:rPr>
  </w:style>
  <w:style w:type="character" w:styleId="Emphasis">
    <w:name w:val="Emphasis"/>
    <w:basedOn w:val="DefaultParagraphFont"/>
    <w:uiPriority w:val="99"/>
    <w:qFormat/>
    <w:rsid w:val="00971F8A"/>
    <w:rPr>
      <w:rFonts w:cs="Times New Roman"/>
      <w:b/>
      <w:bCs/>
    </w:rPr>
  </w:style>
  <w:style w:type="character" w:customStyle="1" w:styleId="st">
    <w:name w:val="st"/>
    <w:uiPriority w:val="99"/>
    <w:rsid w:val="00971F8A"/>
    <w:rPr>
      <w:rFonts w:cs="Times New Roman"/>
    </w:rPr>
  </w:style>
  <w:style w:type="paragraph" w:styleId="TOC8">
    <w:name w:val="toc 8"/>
    <w:basedOn w:val="Normal"/>
    <w:next w:val="Normal"/>
    <w:autoRedefine/>
    <w:uiPriority w:val="99"/>
    <w:semiHidden/>
    <w:rsid w:val="000B6EE6"/>
    <w:pPr>
      <w:widowControl/>
      <w:suppressAutoHyphens w:val="0"/>
      <w:spacing w:after="100" w:line="276" w:lineRule="auto"/>
      <w:ind w:left="1540"/>
    </w:pPr>
    <w:rPr>
      <w:rFonts w:ascii="Calibri" w:eastAsia="Times New Roman" w:hAnsi="Calibri" w:cs="Calibri"/>
      <w:kern w:val="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16174D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6174D"/>
    <w:rPr>
      <w:rFonts w:ascii="Arial" w:hAnsi="Arial" w:cs="Arial"/>
      <w:kern w:val="1"/>
    </w:rPr>
  </w:style>
  <w:style w:type="character" w:styleId="FootnoteReference">
    <w:name w:val="footnote reference"/>
    <w:basedOn w:val="DefaultParagraphFont"/>
    <w:uiPriority w:val="99"/>
    <w:semiHidden/>
    <w:rsid w:val="0016174D"/>
    <w:rPr>
      <w:rFonts w:cs="Times New Roman"/>
      <w:vertAlign w:val="superscript"/>
    </w:rPr>
  </w:style>
  <w:style w:type="character" w:customStyle="1" w:styleId="WW8Num10z0">
    <w:name w:val="WW8Num10z0"/>
    <w:uiPriority w:val="99"/>
    <w:rsid w:val="008C61F7"/>
    <w:rPr>
      <w:rFonts w:ascii="Symbol" w:hAnsi="Symbol" w:cs="Symbol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rsid w:val="00102AD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02AD1"/>
    <w:rPr>
      <w:rFonts w:ascii="Arial" w:hAnsi="Arial" w:cs="Arial"/>
      <w:kern w:val="1"/>
      <w:sz w:val="24"/>
      <w:szCs w:val="24"/>
    </w:rPr>
  </w:style>
  <w:style w:type="numbering" w:customStyle="1" w:styleId="List8">
    <w:name w:val="List 8"/>
    <w:rsid w:val="007B5FDD"/>
    <w:pPr>
      <w:numPr>
        <w:numId w:val="7"/>
      </w:numPr>
    </w:pPr>
  </w:style>
  <w:style w:type="numbering" w:customStyle="1" w:styleId="51">
    <w:name w:val="Список 51"/>
    <w:rsid w:val="007B5FDD"/>
    <w:pPr>
      <w:numPr>
        <w:numId w:val="4"/>
      </w:numPr>
    </w:pPr>
  </w:style>
  <w:style w:type="numbering" w:customStyle="1" w:styleId="List6">
    <w:name w:val="List 6"/>
    <w:rsid w:val="007B5FDD"/>
    <w:pPr>
      <w:numPr>
        <w:numId w:val="6"/>
      </w:numPr>
    </w:pPr>
  </w:style>
  <w:style w:type="numbering" w:customStyle="1" w:styleId="31">
    <w:name w:val="Список 31"/>
    <w:rsid w:val="007B5FDD"/>
    <w:pPr>
      <w:numPr>
        <w:numId w:val="2"/>
      </w:numPr>
    </w:pPr>
  </w:style>
  <w:style w:type="numbering" w:customStyle="1" w:styleId="List9">
    <w:name w:val="List 9"/>
    <w:rsid w:val="007B5FDD"/>
    <w:pPr>
      <w:numPr>
        <w:numId w:val="8"/>
      </w:numPr>
    </w:pPr>
  </w:style>
  <w:style w:type="numbering" w:customStyle="1" w:styleId="List7">
    <w:name w:val="List 7"/>
    <w:rsid w:val="007B5FDD"/>
    <w:pPr>
      <w:numPr>
        <w:numId w:val="5"/>
      </w:numPr>
    </w:pPr>
  </w:style>
  <w:style w:type="numbering" w:customStyle="1" w:styleId="41">
    <w:name w:val="Список 41"/>
    <w:rsid w:val="007B5FDD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0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75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479</TotalTime>
  <Pages>11</Pages>
  <Words>1216</Words>
  <Characters>6937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ЦРО</dc:creator>
  <cp:keywords/>
  <dc:description/>
  <cp:lastModifiedBy>Admin</cp:lastModifiedBy>
  <cp:revision>19</cp:revision>
  <cp:lastPrinted>2019-11-15T06:28:00Z</cp:lastPrinted>
  <dcterms:created xsi:type="dcterms:W3CDTF">2019-10-22T14:46:00Z</dcterms:created>
  <dcterms:modified xsi:type="dcterms:W3CDTF">2019-11-18T06:33:00Z</dcterms:modified>
</cp:coreProperties>
</file>